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B92A00" w:rsidRPr="00584F2F" w:rsidP="008C1F57" w14:paraId="11F7DA17" w14:textId="680AD5E4">
      <w:pPr>
        <w:ind w:left="-567" w:right="-234"/>
        <w:jc w:val="right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 xml:space="preserve">                                                                                      Дело 5-</w:t>
      </w:r>
      <w:r w:rsidRPr="00584F2F" w:rsidR="00CE7E35">
        <w:rPr>
          <w:sz w:val="23"/>
          <w:szCs w:val="23"/>
          <w:lang w:val="ru-RU"/>
        </w:rPr>
        <w:t>638</w:t>
      </w:r>
      <w:r w:rsidRPr="00584F2F">
        <w:rPr>
          <w:sz w:val="23"/>
          <w:szCs w:val="23"/>
          <w:lang w:val="ru-RU"/>
        </w:rPr>
        <w:t>-21</w:t>
      </w:r>
      <w:r w:rsidRPr="00584F2F" w:rsidR="00D84DD4">
        <w:rPr>
          <w:sz w:val="23"/>
          <w:szCs w:val="23"/>
          <w:lang w:val="ru-RU"/>
        </w:rPr>
        <w:t>0</w:t>
      </w:r>
      <w:r w:rsidRPr="00584F2F" w:rsidR="00CE7E35">
        <w:rPr>
          <w:sz w:val="23"/>
          <w:szCs w:val="23"/>
          <w:lang w:val="ru-RU"/>
        </w:rPr>
        <w:t>3</w:t>
      </w:r>
      <w:r w:rsidRPr="00584F2F">
        <w:rPr>
          <w:sz w:val="23"/>
          <w:szCs w:val="23"/>
          <w:lang w:val="ru-RU"/>
        </w:rPr>
        <w:t>/202</w:t>
      </w:r>
      <w:r w:rsidRPr="00584F2F" w:rsidR="00242F0A">
        <w:rPr>
          <w:sz w:val="23"/>
          <w:szCs w:val="23"/>
          <w:lang w:val="ru-RU"/>
        </w:rPr>
        <w:t>6</w:t>
      </w:r>
    </w:p>
    <w:p w:rsidR="00990E69" w:rsidRPr="00584F2F" w:rsidP="008C1F57" w14:paraId="6C766FF5" w14:textId="23908094">
      <w:pPr>
        <w:ind w:left="-567" w:right="-234"/>
        <w:jc w:val="right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 xml:space="preserve"> </w:t>
      </w:r>
      <w:r w:rsidRPr="00584F2F" w:rsidR="00B65E13">
        <w:rPr>
          <w:sz w:val="23"/>
          <w:szCs w:val="23"/>
          <w:lang w:val="ru-RU"/>
        </w:rPr>
        <w:t>86MS00</w:t>
      </w:r>
      <w:r w:rsidRPr="00584F2F" w:rsidR="00CE7E35">
        <w:rPr>
          <w:sz w:val="23"/>
          <w:szCs w:val="23"/>
          <w:lang w:val="ru-RU"/>
        </w:rPr>
        <w:t>43</w:t>
      </w:r>
      <w:r w:rsidRPr="00584F2F" w:rsidR="00B65E13">
        <w:rPr>
          <w:sz w:val="23"/>
          <w:szCs w:val="23"/>
          <w:lang w:val="ru-RU"/>
        </w:rPr>
        <w:t>-01-202</w:t>
      </w:r>
      <w:r w:rsidRPr="00584F2F" w:rsidR="00242F0A">
        <w:rPr>
          <w:sz w:val="23"/>
          <w:szCs w:val="23"/>
          <w:lang w:val="ru-RU"/>
        </w:rPr>
        <w:t>6</w:t>
      </w:r>
      <w:r w:rsidRPr="00584F2F" w:rsidR="00B65E13">
        <w:rPr>
          <w:sz w:val="23"/>
          <w:szCs w:val="23"/>
          <w:lang w:val="ru-RU"/>
        </w:rPr>
        <w:t>-00</w:t>
      </w:r>
      <w:r w:rsidRPr="00584F2F" w:rsidR="00CE7E35">
        <w:rPr>
          <w:sz w:val="23"/>
          <w:szCs w:val="23"/>
          <w:lang w:val="ru-RU"/>
        </w:rPr>
        <w:t>4380</w:t>
      </w:r>
      <w:r w:rsidRPr="00584F2F" w:rsidR="00B65E13">
        <w:rPr>
          <w:sz w:val="23"/>
          <w:szCs w:val="23"/>
          <w:lang w:val="ru-RU"/>
        </w:rPr>
        <w:t>-</w:t>
      </w:r>
      <w:r w:rsidRPr="00584F2F" w:rsidR="00CE7E35">
        <w:rPr>
          <w:sz w:val="23"/>
          <w:szCs w:val="23"/>
          <w:lang w:val="ru-RU"/>
        </w:rPr>
        <w:t>30</w:t>
      </w:r>
    </w:p>
    <w:p w:rsidR="00990E69" w:rsidRPr="00584F2F" w:rsidP="008C1F57" w14:paraId="4313F4E8" w14:textId="77777777">
      <w:pPr>
        <w:ind w:left="-567" w:right="-234"/>
        <w:jc w:val="center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>ПОСТАНОВЛЕНИЕ</w:t>
      </w:r>
    </w:p>
    <w:p w:rsidR="006A6E50" w:rsidRPr="00584F2F" w:rsidP="006A6E50" w14:paraId="47860BFB" w14:textId="77777777">
      <w:pPr>
        <w:ind w:left="-567" w:right="-234"/>
        <w:jc w:val="center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>по делу об административном правонарушении</w:t>
      </w:r>
    </w:p>
    <w:p w:rsidR="00377B4F" w:rsidRPr="00584F2F" w:rsidP="006A6E50" w14:paraId="224D44A0" w14:textId="3FF6CF5E">
      <w:pPr>
        <w:ind w:left="-567" w:right="-234"/>
        <w:jc w:val="center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 w:eastAsia="ar-SA"/>
        </w:rPr>
        <w:t xml:space="preserve">     </w:t>
      </w:r>
      <w:r w:rsidRPr="00584F2F" w:rsidR="00975460">
        <w:rPr>
          <w:sz w:val="23"/>
          <w:szCs w:val="23"/>
          <w:lang w:val="ru-RU" w:eastAsia="ar-SA"/>
        </w:rPr>
        <w:t xml:space="preserve">  </w:t>
      </w:r>
      <w:r w:rsidRPr="00584F2F" w:rsidR="00CE7E35">
        <w:rPr>
          <w:sz w:val="23"/>
          <w:szCs w:val="23"/>
          <w:lang w:val="ru-RU" w:eastAsia="ar-SA"/>
        </w:rPr>
        <w:t>15</w:t>
      </w:r>
      <w:r w:rsidRPr="00584F2F" w:rsidR="00975460">
        <w:rPr>
          <w:sz w:val="23"/>
          <w:szCs w:val="23"/>
          <w:lang w:val="ru-RU" w:eastAsia="ar-SA"/>
        </w:rPr>
        <w:t xml:space="preserve"> июля</w:t>
      </w:r>
      <w:r w:rsidRPr="00584F2F" w:rsidR="00242F0A">
        <w:rPr>
          <w:sz w:val="23"/>
          <w:szCs w:val="23"/>
          <w:lang w:val="ru-RU" w:eastAsia="ar-SA"/>
        </w:rPr>
        <w:t xml:space="preserve"> 2026</w:t>
      </w:r>
      <w:r w:rsidRPr="00584F2F">
        <w:rPr>
          <w:sz w:val="23"/>
          <w:szCs w:val="23"/>
          <w:lang w:val="ru-RU" w:eastAsia="ar-SA"/>
        </w:rPr>
        <w:t xml:space="preserve"> года</w:t>
      </w:r>
      <w:r w:rsidRPr="00584F2F" w:rsidR="00261F1C">
        <w:rPr>
          <w:sz w:val="23"/>
          <w:szCs w:val="23"/>
          <w:lang w:val="ru-RU" w:eastAsia="ar-SA"/>
        </w:rPr>
        <w:t xml:space="preserve">      </w:t>
      </w:r>
      <w:r w:rsidRPr="00584F2F">
        <w:rPr>
          <w:sz w:val="23"/>
          <w:szCs w:val="23"/>
          <w:lang w:val="ru-RU" w:eastAsia="ar-SA"/>
        </w:rPr>
        <w:t xml:space="preserve">                                                                                   </w:t>
      </w:r>
      <w:r w:rsidRPr="00584F2F" w:rsidR="006A6E50">
        <w:rPr>
          <w:sz w:val="23"/>
          <w:szCs w:val="23"/>
          <w:lang w:val="ru-RU" w:eastAsia="ar-SA"/>
        </w:rPr>
        <w:t xml:space="preserve">    </w:t>
      </w:r>
      <w:r w:rsidRPr="00584F2F">
        <w:rPr>
          <w:sz w:val="23"/>
          <w:szCs w:val="23"/>
          <w:lang w:val="ru-RU" w:eastAsia="ar-SA"/>
        </w:rPr>
        <w:t xml:space="preserve"> </w:t>
      </w:r>
      <w:r w:rsidRPr="00584F2F" w:rsidR="00975460">
        <w:rPr>
          <w:sz w:val="23"/>
          <w:szCs w:val="23"/>
          <w:lang w:val="ru-RU" w:eastAsia="ar-SA"/>
        </w:rPr>
        <w:t xml:space="preserve">    </w:t>
      </w:r>
      <w:r w:rsidRPr="00584F2F">
        <w:rPr>
          <w:sz w:val="23"/>
          <w:szCs w:val="23"/>
          <w:lang w:val="ru-RU" w:eastAsia="ar-SA"/>
        </w:rPr>
        <w:t xml:space="preserve">город Нижневартовск              </w:t>
      </w:r>
    </w:p>
    <w:p w:rsidR="007B7925" w:rsidRPr="00584F2F" w:rsidP="00377B4F" w14:paraId="07D1D926" w14:textId="531420F6">
      <w:pPr>
        <w:ind w:left="-567" w:right="-234" w:firstLine="425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 w:eastAsia="ar-SA"/>
        </w:rPr>
        <w:t>Мировой судья судебного участка № 10 Нижневартовского судебного района города окружного значения Нижневартовска ХМАО - Югры Поляко</w:t>
      </w:r>
      <w:r w:rsidRPr="00584F2F">
        <w:rPr>
          <w:sz w:val="23"/>
          <w:szCs w:val="23"/>
          <w:lang w:val="ru-RU" w:eastAsia="ar-SA"/>
        </w:rPr>
        <w:t xml:space="preserve">ва О.С., </w:t>
      </w:r>
      <w:r w:rsidRPr="00584F2F" w:rsidR="00CE7E35">
        <w:rPr>
          <w:sz w:val="23"/>
          <w:szCs w:val="23"/>
          <w:lang w:val="ru-RU" w:eastAsia="ar-SA"/>
        </w:rPr>
        <w:t>исполняющий обязанности мирового судьи судебного участка № 3 того же судебного района,</w:t>
      </w:r>
    </w:p>
    <w:p w:rsidR="00377B4F" w:rsidRPr="00584F2F" w:rsidP="008C1F57" w14:paraId="7F384EE3" w14:textId="77777777">
      <w:pPr>
        <w:ind w:left="-567" w:right="-234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 xml:space="preserve">      </w:t>
      </w:r>
      <w:r w:rsidRPr="00584F2F" w:rsidR="008C1F57">
        <w:rPr>
          <w:sz w:val="23"/>
          <w:szCs w:val="23"/>
          <w:lang w:val="ru-RU"/>
        </w:rPr>
        <w:t>рассмотрев материалы дела об административном правонарушении, предусмотренном ч. 4 ст. 15.33 КоАП РФ, в отношении должностного лиц</w:t>
      </w:r>
      <w:r w:rsidRPr="00584F2F">
        <w:rPr>
          <w:sz w:val="23"/>
          <w:szCs w:val="23"/>
          <w:lang w:val="ru-RU"/>
        </w:rPr>
        <w:t>:</w:t>
      </w:r>
    </w:p>
    <w:p w:rsidR="008C1F57" w:rsidRPr="00584F2F" w:rsidP="00584F2F" w14:paraId="2440E7E2" w14:textId="22040E9C">
      <w:pPr>
        <w:ind w:left="-567" w:right="-234" w:firstLine="425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>генерального директора</w:t>
      </w:r>
      <w:r w:rsidRPr="00584F2F">
        <w:rPr>
          <w:sz w:val="23"/>
          <w:szCs w:val="23"/>
          <w:lang w:val="ru-RU"/>
        </w:rPr>
        <w:t xml:space="preserve"> ООО «ГААР» Гусейнова Ульфета Алекбер Оглы, </w:t>
      </w:r>
      <w:r w:rsidRPr="001A6AD5">
        <w:rPr>
          <w:lang w:val="ru-RU"/>
        </w:rPr>
        <w:t>****</w:t>
      </w:r>
      <w:r w:rsidRPr="00584F2F" w:rsidR="00B92A00">
        <w:rPr>
          <w:sz w:val="23"/>
          <w:szCs w:val="23"/>
          <w:lang w:val="ru-RU"/>
        </w:rPr>
        <w:t>года рождения</w:t>
      </w:r>
      <w:r w:rsidRPr="00584F2F" w:rsidR="00E60F12">
        <w:rPr>
          <w:sz w:val="23"/>
          <w:szCs w:val="23"/>
          <w:lang w:val="ru-RU"/>
        </w:rPr>
        <w:t>, урожен</w:t>
      </w:r>
      <w:r w:rsidRPr="00584F2F">
        <w:rPr>
          <w:sz w:val="23"/>
          <w:szCs w:val="23"/>
          <w:lang w:val="ru-RU"/>
        </w:rPr>
        <w:t>ца</w:t>
      </w:r>
      <w:r w:rsidRPr="00584F2F" w:rsidR="00E60F12">
        <w:rPr>
          <w:sz w:val="23"/>
          <w:szCs w:val="23"/>
          <w:lang w:val="ru-RU"/>
        </w:rPr>
        <w:t xml:space="preserve"> </w:t>
      </w:r>
      <w:r w:rsidRPr="001A6AD5">
        <w:rPr>
          <w:lang w:val="ru-RU"/>
        </w:rPr>
        <w:t>****</w:t>
      </w:r>
      <w:r w:rsidRPr="00584F2F" w:rsidR="00B92A00">
        <w:rPr>
          <w:sz w:val="23"/>
          <w:szCs w:val="23"/>
          <w:lang w:val="ru-RU"/>
        </w:rPr>
        <w:t>, прожива</w:t>
      </w:r>
      <w:r w:rsidRPr="00584F2F" w:rsidR="00B31C8E">
        <w:rPr>
          <w:sz w:val="23"/>
          <w:szCs w:val="23"/>
          <w:lang w:val="ru-RU"/>
        </w:rPr>
        <w:t>юще</w:t>
      </w:r>
      <w:r w:rsidRPr="00584F2F">
        <w:rPr>
          <w:sz w:val="23"/>
          <w:szCs w:val="23"/>
          <w:lang w:val="ru-RU"/>
        </w:rPr>
        <w:t>го</w:t>
      </w:r>
      <w:r w:rsidRPr="00584F2F" w:rsidR="00B31C8E">
        <w:rPr>
          <w:sz w:val="23"/>
          <w:szCs w:val="23"/>
          <w:lang w:val="ru-RU"/>
        </w:rPr>
        <w:t xml:space="preserve"> по адресу: </w:t>
      </w:r>
      <w:r w:rsidRPr="001A6AD5">
        <w:rPr>
          <w:lang w:val="ru-RU"/>
        </w:rPr>
        <w:t>****</w:t>
      </w:r>
      <w:r w:rsidRPr="00584F2F" w:rsidR="000840B3">
        <w:rPr>
          <w:sz w:val="23"/>
          <w:szCs w:val="23"/>
          <w:lang w:val="ru-RU"/>
        </w:rPr>
        <w:t xml:space="preserve">, </w:t>
      </w:r>
      <w:r w:rsidRPr="00584F2F" w:rsidR="00261F1C">
        <w:rPr>
          <w:sz w:val="23"/>
          <w:szCs w:val="23"/>
          <w:lang w:val="ru-RU"/>
        </w:rPr>
        <w:t xml:space="preserve">паспорт: </w:t>
      </w:r>
      <w:r w:rsidRPr="001A6AD5">
        <w:rPr>
          <w:lang w:val="ru-RU"/>
        </w:rPr>
        <w:t>****</w:t>
      </w:r>
      <w:r w:rsidRPr="00584F2F" w:rsidR="00261F1C">
        <w:rPr>
          <w:sz w:val="23"/>
          <w:szCs w:val="23"/>
          <w:lang w:val="ru-RU"/>
        </w:rPr>
        <w:t xml:space="preserve">выдан </w:t>
      </w:r>
      <w:r w:rsidRPr="001A6AD5">
        <w:rPr>
          <w:lang w:val="ru-RU"/>
        </w:rPr>
        <w:t>********</w:t>
      </w:r>
      <w:r w:rsidRPr="00584F2F" w:rsidR="00B92A00">
        <w:rPr>
          <w:sz w:val="23"/>
          <w:szCs w:val="23"/>
          <w:lang w:val="ru-RU"/>
        </w:rPr>
        <w:t xml:space="preserve">, </w:t>
      </w:r>
      <w:r w:rsidRPr="00584F2F">
        <w:rPr>
          <w:sz w:val="23"/>
          <w:szCs w:val="23"/>
          <w:lang w:val="ru-RU"/>
        </w:rPr>
        <w:t xml:space="preserve">                        </w:t>
      </w:r>
    </w:p>
    <w:p w:rsidR="00990E69" w:rsidRPr="00584F2F" w:rsidP="008C1F57" w14:paraId="690C7E60" w14:textId="77777777">
      <w:pPr>
        <w:ind w:left="873" w:right="-234" w:firstLine="1287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 xml:space="preserve">                             УСТАНОВИЛ:</w:t>
      </w:r>
    </w:p>
    <w:p w:rsidR="00990E69" w:rsidRPr="00584F2F" w:rsidP="008C1F57" w14:paraId="1F590856" w14:textId="1E42EE52">
      <w:pPr>
        <w:ind w:left="-567" w:right="-234" w:firstLine="567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>12.09</w:t>
      </w:r>
      <w:r w:rsidRPr="00584F2F" w:rsidR="00E90766">
        <w:rPr>
          <w:sz w:val="23"/>
          <w:szCs w:val="23"/>
          <w:lang w:val="ru-RU"/>
        </w:rPr>
        <w:t>.2025</w:t>
      </w:r>
      <w:r w:rsidRPr="00584F2F" w:rsidR="004C0943">
        <w:rPr>
          <w:sz w:val="23"/>
          <w:szCs w:val="23"/>
          <w:lang w:val="ru-RU"/>
        </w:rPr>
        <w:t xml:space="preserve"> в 00 час 0</w:t>
      </w:r>
      <w:r w:rsidRPr="00584F2F" w:rsidR="00261F1C">
        <w:rPr>
          <w:sz w:val="23"/>
          <w:szCs w:val="23"/>
          <w:lang w:val="ru-RU"/>
        </w:rPr>
        <w:t>1</w:t>
      </w:r>
      <w:r w:rsidRPr="00584F2F" w:rsidR="004C0943">
        <w:rPr>
          <w:sz w:val="23"/>
          <w:szCs w:val="23"/>
          <w:lang w:val="ru-RU"/>
        </w:rPr>
        <w:t xml:space="preserve"> мин</w:t>
      </w:r>
      <w:r w:rsidRPr="00584F2F" w:rsidR="00D84DD4">
        <w:rPr>
          <w:sz w:val="23"/>
          <w:szCs w:val="23"/>
          <w:lang w:val="ru-RU"/>
        </w:rPr>
        <w:t xml:space="preserve"> </w:t>
      </w:r>
      <w:r w:rsidRPr="00584F2F">
        <w:rPr>
          <w:sz w:val="23"/>
          <w:szCs w:val="23"/>
          <w:lang w:val="ru-RU"/>
        </w:rPr>
        <w:t>Гусейнов У.А. Оглы</w:t>
      </w:r>
      <w:r w:rsidRPr="00584F2F" w:rsidR="00B31C8E">
        <w:rPr>
          <w:sz w:val="23"/>
          <w:szCs w:val="23"/>
          <w:lang w:val="ru-RU"/>
        </w:rPr>
        <w:t xml:space="preserve"> </w:t>
      </w:r>
      <w:r w:rsidRPr="00584F2F" w:rsidR="008C1F57">
        <w:rPr>
          <w:sz w:val="23"/>
          <w:szCs w:val="23"/>
          <w:lang w:val="ru-RU"/>
        </w:rPr>
        <w:t xml:space="preserve">являясь </w:t>
      </w:r>
      <w:r w:rsidRPr="00584F2F">
        <w:rPr>
          <w:sz w:val="23"/>
          <w:szCs w:val="23"/>
          <w:lang w:val="ru-RU"/>
        </w:rPr>
        <w:t>директором ООО «ГААР</w:t>
      </w:r>
      <w:r w:rsidRPr="00584F2F" w:rsidR="007B7925">
        <w:rPr>
          <w:sz w:val="23"/>
          <w:szCs w:val="23"/>
          <w:lang w:val="ru-RU"/>
        </w:rPr>
        <w:t>»</w:t>
      </w:r>
      <w:r w:rsidRPr="00584F2F" w:rsidR="008C1F57">
        <w:rPr>
          <w:sz w:val="23"/>
          <w:szCs w:val="23"/>
          <w:lang w:val="ru-RU"/>
        </w:rPr>
        <w:t xml:space="preserve">, расположенного по адресу: </w:t>
      </w:r>
      <w:r w:rsidRPr="00584F2F" w:rsidR="00B92A00">
        <w:rPr>
          <w:sz w:val="23"/>
          <w:szCs w:val="23"/>
          <w:lang w:val="ru-RU"/>
        </w:rPr>
        <w:t>ХМАО</w:t>
      </w:r>
      <w:r w:rsidRPr="00584F2F" w:rsidR="00B31C8E">
        <w:rPr>
          <w:sz w:val="23"/>
          <w:szCs w:val="23"/>
          <w:lang w:val="ru-RU"/>
        </w:rPr>
        <w:t xml:space="preserve"> – </w:t>
      </w:r>
      <w:r w:rsidRPr="00584F2F" w:rsidR="00B92A00">
        <w:rPr>
          <w:sz w:val="23"/>
          <w:szCs w:val="23"/>
          <w:lang w:val="ru-RU"/>
        </w:rPr>
        <w:t>Югра</w:t>
      </w:r>
      <w:r w:rsidRPr="00584F2F" w:rsidR="00B31C8E">
        <w:rPr>
          <w:sz w:val="23"/>
          <w:szCs w:val="23"/>
          <w:lang w:val="ru-RU"/>
        </w:rPr>
        <w:t>,</w:t>
      </w:r>
      <w:r w:rsidRPr="00584F2F" w:rsidR="00B92A00">
        <w:rPr>
          <w:sz w:val="23"/>
          <w:szCs w:val="23"/>
          <w:lang w:val="ru-RU"/>
        </w:rPr>
        <w:t xml:space="preserve"> г. </w:t>
      </w:r>
      <w:r w:rsidRPr="00584F2F" w:rsidR="00FB2DF5">
        <w:rPr>
          <w:sz w:val="23"/>
          <w:szCs w:val="23"/>
          <w:lang w:val="ru-RU"/>
        </w:rPr>
        <w:t>Н</w:t>
      </w:r>
      <w:r w:rsidRPr="00584F2F" w:rsidR="00B92A00">
        <w:rPr>
          <w:sz w:val="23"/>
          <w:szCs w:val="23"/>
          <w:lang w:val="ru-RU"/>
        </w:rPr>
        <w:t>ижневартовск ул.</w:t>
      </w:r>
      <w:r w:rsidRPr="00584F2F" w:rsidR="00D84DD4">
        <w:rPr>
          <w:sz w:val="23"/>
          <w:szCs w:val="23"/>
          <w:lang w:val="ru-RU"/>
        </w:rPr>
        <w:t xml:space="preserve"> </w:t>
      </w:r>
      <w:r w:rsidRPr="00584F2F">
        <w:rPr>
          <w:sz w:val="23"/>
          <w:szCs w:val="23"/>
          <w:lang w:val="ru-RU"/>
        </w:rPr>
        <w:t>Мира</w:t>
      </w:r>
      <w:r w:rsidRPr="00584F2F" w:rsidR="00261F1C">
        <w:rPr>
          <w:sz w:val="23"/>
          <w:szCs w:val="23"/>
          <w:lang w:val="ru-RU"/>
        </w:rPr>
        <w:t xml:space="preserve"> </w:t>
      </w:r>
      <w:r w:rsidRPr="00584F2F" w:rsidR="00975460">
        <w:rPr>
          <w:sz w:val="23"/>
          <w:szCs w:val="23"/>
          <w:lang w:val="ru-RU"/>
        </w:rPr>
        <w:t>з</w:t>
      </w:r>
      <w:r w:rsidRPr="00584F2F" w:rsidR="00261F1C">
        <w:rPr>
          <w:sz w:val="23"/>
          <w:szCs w:val="23"/>
          <w:lang w:val="ru-RU"/>
        </w:rPr>
        <w:t>д.</w:t>
      </w:r>
      <w:r w:rsidRPr="00584F2F" w:rsidR="00975460">
        <w:rPr>
          <w:sz w:val="23"/>
          <w:szCs w:val="23"/>
          <w:lang w:val="ru-RU"/>
        </w:rPr>
        <w:t>27</w:t>
      </w:r>
      <w:r w:rsidRPr="00584F2F">
        <w:rPr>
          <w:sz w:val="23"/>
          <w:szCs w:val="23"/>
          <w:lang w:val="ru-RU"/>
        </w:rPr>
        <w:t xml:space="preserve">Б </w:t>
      </w:r>
      <w:r w:rsidRPr="00584F2F">
        <w:rPr>
          <w:sz w:val="23"/>
          <w:szCs w:val="23"/>
          <w:lang w:val="ru-RU"/>
        </w:rPr>
        <w:t>офис 777,</w:t>
      </w:r>
      <w:r w:rsidRPr="00584F2F" w:rsidR="00B92A00">
        <w:rPr>
          <w:sz w:val="23"/>
          <w:szCs w:val="23"/>
          <w:lang w:val="ru-RU"/>
        </w:rPr>
        <w:t xml:space="preserve"> </w:t>
      </w:r>
      <w:r w:rsidRPr="00584F2F" w:rsidR="008C1F57">
        <w:rPr>
          <w:sz w:val="23"/>
          <w:szCs w:val="23"/>
          <w:lang w:val="ru-RU"/>
        </w:rPr>
        <w:t xml:space="preserve">с нарушением срока </w:t>
      </w:r>
      <w:r w:rsidRPr="00584F2F">
        <w:rPr>
          <w:sz w:val="23"/>
          <w:szCs w:val="23"/>
          <w:lang w:val="ru-RU"/>
        </w:rPr>
        <w:t>08</w:t>
      </w:r>
      <w:r w:rsidRPr="00584F2F" w:rsidR="00975460">
        <w:rPr>
          <w:sz w:val="23"/>
          <w:szCs w:val="23"/>
          <w:lang w:val="ru-RU"/>
        </w:rPr>
        <w:t>.09.2025</w:t>
      </w:r>
      <w:r w:rsidRPr="00584F2F" w:rsidR="00A23C95">
        <w:rPr>
          <w:sz w:val="23"/>
          <w:szCs w:val="23"/>
          <w:lang w:val="ru-RU"/>
        </w:rPr>
        <w:t xml:space="preserve"> </w:t>
      </w:r>
      <w:r w:rsidRPr="00584F2F" w:rsidR="008C1F57">
        <w:rPr>
          <w:sz w:val="23"/>
          <w:szCs w:val="23"/>
          <w:lang w:val="ru-RU"/>
        </w:rPr>
        <w:t>представила в ОСФР по ХМАО-Югре в г.</w:t>
      </w:r>
      <w:r w:rsidRPr="00584F2F" w:rsidR="00B92A00">
        <w:rPr>
          <w:sz w:val="23"/>
          <w:szCs w:val="23"/>
          <w:lang w:val="ru-RU"/>
        </w:rPr>
        <w:t xml:space="preserve"> Нижневартовске</w:t>
      </w:r>
      <w:r w:rsidRPr="00584F2F" w:rsidR="008C1F57">
        <w:rPr>
          <w:sz w:val="23"/>
          <w:szCs w:val="23"/>
          <w:lang w:val="ru-RU"/>
        </w:rPr>
        <w:t xml:space="preserve">, сведения в электронном виде для назначения и выплаты пособия по временной нетрудоспособности </w:t>
      </w:r>
      <w:r w:rsidRPr="00584F2F" w:rsidR="00BD15F7">
        <w:rPr>
          <w:sz w:val="23"/>
          <w:szCs w:val="23"/>
          <w:lang w:val="ru-RU"/>
        </w:rPr>
        <w:t xml:space="preserve">в отношении </w:t>
      </w:r>
      <w:r w:rsidRPr="001A6AD5">
        <w:rPr>
          <w:lang w:val="ru-RU"/>
        </w:rPr>
        <w:t>****</w:t>
      </w:r>
      <w:r w:rsidRPr="00584F2F" w:rsidR="00D84DD4">
        <w:rPr>
          <w:sz w:val="23"/>
          <w:szCs w:val="23"/>
          <w:lang w:val="ru-RU"/>
        </w:rPr>
        <w:t>.</w:t>
      </w:r>
      <w:r w:rsidRPr="00584F2F" w:rsidR="008C1F57">
        <w:rPr>
          <w:sz w:val="23"/>
          <w:szCs w:val="23"/>
          <w:lang w:val="ru-RU"/>
        </w:rPr>
        <w:t xml:space="preserve"> по электронному листку нетрудоспособности № </w:t>
      </w:r>
      <w:r w:rsidRPr="001A6AD5">
        <w:rPr>
          <w:lang w:val="ru-RU"/>
        </w:rPr>
        <w:t>****</w:t>
      </w:r>
      <w:r w:rsidRPr="00584F2F" w:rsidR="007B7925">
        <w:rPr>
          <w:sz w:val="23"/>
          <w:szCs w:val="23"/>
          <w:lang w:val="ru-RU"/>
        </w:rPr>
        <w:t xml:space="preserve"> </w:t>
      </w:r>
      <w:r w:rsidRPr="00584F2F" w:rsidR="008C1F57">
        <w:rPr>
          <w:sz w:val="23"/>
          <w:szCs w:val="23"/>
          <w:lang w:val="ru-RU"/>
        </w:rPr>
        <w:t xml:space="preserve">за период нетрудоспособности с </w:t>
      </w:r>
      <w:r w:rsidRPr="00584F2F" w:rsidR="00975460">
        <w:rPr>
          <w:sz w:val="23"/>
          <w:szCs w:val="23"/>
          <w:lang w:val="ru-RU"/>
        </w:rPr>
        <w:t>2</w:t>
      </w:r>
      <w:r w:rsidRPr="00584F2F">
        <w:rPr>
          <w:sz w:val="23"/>
          <w:szCs w:val="23"/>
          <w:lang w:val="ru-RU"/>
        </w:rPr>
        <w:t>6</w:t>
      </w:r>
      <w:r w:rsidRPr="00584F2F" w:rsidR="00261F1C">
        <w:rPr>
          <w:sz w:val="23"/>
          <w:szCs w:val="23"/>
          <w:lang w:val="ru-RU"/>
        </w:rPr>
        <w:t>.08</w:t>
      </w:r>
      <w:r w:rsidRPr="00584F2F" w:rsidR="00D84DD4">
        <w:rPr>
          <w:sz w:val="23"/>
          <w:szCs w:val="23"/>
          <w:lang w:val="ru-RU"/>
        </w:rPr>
        <w:t>.202</w:t>
      </w:r>
      <w:r w:rsidRPr="00584F2F" w:rsidR="00BD15F7">
        <w:rPr>
          <w:sz w:val="23"/>
          <w:szCs w:val="23"/>
          <w:lang w:val="ru-RU"/>
        </w:rPr>
        <w:t>5</w:t>
      </w:r>
      <w:r w:rsidRPr="00584F2F" w:rsidR="007B7925">
        <w:rPr>
          <w:sz w:val="23"/>
          <w:szCs w:val="23"/>
          <w:lang w:val="ru-RU"/>
        </w:rPr>
        <w:t xml:space="preserve"> по </w:t>
      </w:r>
      <w:r w:rsidRPr="00584F2F" w:rsidR="00975460">
        <w:rPr>
          <w:sz w:val="23"/>
          <w:szCs w:val="23"/>
          <w:lang w:val="ru-RU"/>
        </w:rPr>
        <w:t>0</w:t>
      </w:r>
      <w:r w:rsidRPr="00584F2F">
        <w:rPr>
          <w:sz w:val="23"/>
          <w:szCs w:val="23"/>
          <w:lang w:val="ru-RU"/>
        </w:rPr>
        <w:t>6</w:t>
      </w:r>
      <w:r w:rsidRPr="00584F2F" w:rsidR="00975460">
        <w:rPr>
          <w:sz w:val="23"/>
          <w:szCs w:val="23"/>
          <w:lang w:val="ru-RU"/>
        </w:rPr>
        <w:t>.09</w:t>
      </w:r>
      <w:r w:rsidRPr="00584F2F" w:rsidR="00D84DD4">
        <w:rPr>
          <w:sz w:val="23"/>
          <w:szCs w:val="23"/>
          <w:lang w:val="ru-RU"/>
        </w:rPr>
        <w:t>.202</w:t>
      </w:r>
      <w:r w:rsidRPr="00584F2F" w:rsidR="00BD15F7">
        <w:rPr>
          <w:sz w:val="23"/>
          <w:szCs w:val="23"/>
          <w:lang w:val="ru-RU"/>
        </w:rPr>
        <w:t>5</w:t>
      </w:r>
      <w:r w:rsidRPr="00584F2F" w:rsidR="008C1F57">
        <w:rPr>
          <w:sz w:val="23"/>
          <w:szCs w:val="23"/>
          <w:lang w:val="ru-RU"/>
        </w:rPr>
        <w:t xml:space="preserve">, после получения уведомления о закрытии листка нетрудоспособности и запроса на проверку от </w:t>
      </w:r>
      <w:r w:rsidRPr="00584F2F" w:rsidR="006E4ABB">
        <w:rPr>
          <w:sz w:val="23"/>
          <w:szCs w:val="23"/>
          <w:lang w:val="ru-RU"/>
        </w:rPr>
        <w:t>24</w:t>
      </w:r>
      <w:r w:rsidRPr="00584F2F" w:rsidR="00261F1C">
        <w:rPr>
          <w:sz w:val="23"/>
          <w:szCs w:val="23"/>
          <w:lang w:val="ru-RU"/>
        </w:rPr>
        <w:t>.09</w:t>
      </w:r>
      <w:r w:rsidRPr="00584F2F" w:rsidR="00D84DD4">
        <w:rPr>
          <w:sz w:val="23"/>
          <w:szCs w:val="23"/>
          <w:lang w:val="ru-RU"/>
        </w:rPr>
        <w:t>.202</w:t>
      </w:r>
      <w:r w:rsidRPr="00584F2F" w:rsidR="00BD15F7">
        <w:rPr>
          <w:sz w:val="23"/>
          <w:szCs w:val="23"/>
          <w:lang w:val="ru-RU"/>
        </w:rPr>
        <w:t>5</w:t>
      </w:r>
      <w:r w:rsidRPr="00584F2F" w:rsidR="008C1F57">
        <w:rPr>
          <w:sz w:val="23"/>
          <w:szCs w:val="23"/>
          <w:lang w:val="ru-RU"/>
        </w:rPr>
        <w:t>. Страхователь не позднее 3 рабочих дней со дня получения данных о закрытии электронного листка нетрудоспособности по запросу страховщика размещают в информационной системе страховщика сведения, необходимые для назначения и выплаты пособия по временной нетрудоспособности. Ответ на запрос страхователь должен был направить с учетом официальных праздничных и выходных дней до 24 ч. 00</w:t>
      </w:r>
      <w:r w:rsidRPr="00584F2F" w:rsidR="00BD15F7">
        <w:rPr>
          <w:sz w:val="23"/>
          <w:szCs w:val="23"/>
          <w:lang w:val="ru-RU"/>
        </w:rPr>
        <w:t xml:space="preserve"> </w:t>
      </w:r>
      <w:r w:rsidRPr="00584F2F" w:rsidR="008C1F57">
        <w:rPr>
          <w:sz w:val="23"/>
          <w:szCs w:val="23"/>
          <w:lang w:val="ru-RU"/>
        </w:rPr>
        <w:t xml:space="preserve">м. </w:t>
      </w:r>
      <w:r w:rsidRPr="00584F2F">
        <w:rPr>
          <w:sz w:val="23"/>
          <w:szCs w:val="23"/>
          <w:lang w:val="ru-RU"/>
        </w:rPr>
        <w:t>11</w:t>
      </w:r>
      <w:r w:rsidRPr="00584F2F" w:rsidR="004219DE">
        <w:rPr>
          <w:sz w:val="23"/>
          <w:szCs w:val="23"/>
          <w:lang w:val="ru-RU"/>
        </w:rPr>
        <w:t>.0</w:t>
      </w:r>
      <w:r w:rsidRPr="00584F2F" w:rsidR="00261F1C">
        <w:rPr>
          <w:sz w:val="23"/>
          <w:szCs w:val="23"/>
          <w:lang w:val="ru-RU"/>
        </w:rPr>
        <w:t>9</w:t>
      </w:r>
      <w:r w:rsidRPr="00584F2F" w:rsidR="00D84DD4">
        <w:rPr>
          <w:sz w:val="23"/>
          <w:szCs w:val="23"/>
          <w:lang w:val="ru-RU"/>
        </w:rPr>
        <w:t>.202</w:t>
      </w:r>
      <w:r w:rsidRPr="00584F2F" w:rsidR="00BD15F7">
        <w:rPr>
          <w:sz w:val="23"/>
          <w:szCs w:val="23"/>
          <w:lang w:val="ru-RU"/>
        </w:rPr>
        <w:t>5</w:t>
      </w:r>
      <w:r w:rsidRPr="00584F2F" w:rsidR="008C1F57">
        <w:rPr>
          <w:sz w:val="23"/>
          <w:szCs w:val="23"/>
          <w:lang w:val="ru-RU"/>
        </w:rPr>
        <w:t xml:space="preserve">. </w:t>
      </w:r>
    </w:p>
    <w:p w:rsidR="00990E69" w:rsidRPr="00584F2F" w:rsidP="008C1F57" w14:paraId="35A18E74" w14:textId="77777777">
      <w:pPr>
        <w:ind w:left="-567" w:right="-234" w:firstLine="567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 xml:space="preserve">Страхователь не направил ответ на запрос в течении 3 рабочих дней с даты направления запроса на проверку, подтверждение, корректировку сведений, в результате чего допустил нарушение требований ч. 8 ст. 13 Федерального закона от 29 декабря 2006 г. </w:t>
      </w:r>
      <w:r w:rsidRPr="00584F2F">
        <w:rPr>
          <w:sz w:val="23"/>
          <w:szCs w:val="23"/>
        </w:rPr>
        <w:t>N</w:t>
      </w:r>
      <w:r w:rsidRPr="00584F2F">
        <w:rPr>
          <w:sz w:val="23"/>
          <w:szCs w:val="23"/>
          <w:lang w:val="ru-RU"/>
        </w:rPr>
        <w:t xml:space="preserve"> 225-ФЗ </w:t>
      </w:r>
      <w:r w:rsidRPr="00584F2F">
        <w:rPr>
          <w:sz w:val="23"/>
          <w:szCs w:val="23"/>
          <w:lang w:val="ru-RU"/>
        </w:rPr>
        <w:t>"Об обязательном социальном страховании на случай временной нетрудоспособности и в связи с материнством".</w:t>
      </w:r>
    </w:p>
    <w:p w:rsidR="00990E69" w:rsidRPr="00584F2F" w:rsidP="008C1F57" w14:paraId="11E2CF5C" w14:textId="2517FA28">
      <w:pPr>
        <w:ind w:left="-567" w:right="-234"/>
        <w:jc w:val="both"/>
        <w:rPr>
          <w:sz w:val="23"/>
          <w:szCs w:val="23"/>
          <w:lang w:val="ru-RU"/>
        </w:rPr>
      </w:pPr>
      <w:r w:rsidRPr="00584F2F">
        <w:rPr>
          <w:color w:val="FF0000"/>
          <w:sz w:val="23"/>
          <w:szCs w:val="23"/>
          <w:lang w:val="ru-RU"/>
        </w:rPr>
        <w:t xml:space="preserve">        </w:t>
      </w:r>
      <w:r w:rsidRPr="00584F2F" w:rsidR="00CE7E35">
        <w:rPr>
          <w:color w:val="FF0000"/>
          <w:sz w:val="23"/>
          <w:szCs w:val="23"/>
          <w:lang w:val="ru-RU"/>
        </w:rPr>
        <w:t xml:space="preserve">На рассмотрение </w:t>
      </w:r>
      <w:r w:rsidRPr="00584F2F" w:rsidR="00CE7E35">
        <w:rPr>
          <w:sz w:val="23"/>
          <w:szCs w:val="23"/>
          <w:lang w:val="ru-RU"/>
        </w:rPr>
        <w:t>дела об административном правонарушении</w:t>
      </w:r>
      <w:r w:rsidRPr="00584F2F" w:rsidR="00CE7E35">
        <w:rPr>
          <w:color w:val="FF0000"/>
          <w:sz w:val="23"/>
          <w:szCs w:val="23"/>
          <w:lang w:val="ru-RU"/>
        </w:rPr>
        <w:t xml:space="preserve"> </w:t>
      </w:r>
      <w:r w:rsidRPr="00584F2F" w:rsidR="00CE7E35">
        <w:rPr>
          <w:sz w:val="23"/>
          <w:szCs w:val="23"/>
          <w:lang w:val="ru-RU"/>
        </w:rPr>
        <w:t>Гусейнов У.А. Оглы не явился, о месте и времени рассмотрения, извещался надлежащим образом</w:t>
      </w:r>
      <w:r w:rsidRPr="00584F2F" w:rsidR="00891F64">
        <w:rPr>
          <w:sz w:val="23"/>
          <w:szCs w:val="23"/>
          <w:lang w:val="ru-RU"/>
        </w:rPr>
        <w:t>.</w:t>
      </w:r>
      <w:r w:rsidRPr="00584F2F" w:rsidR="00B92A00">
        <w:rPr>
          <w:sz w:val="23"/>
          <w:szCs w:val="23"/>
          <w:lang w:val="ru-RU"/>
        </w:rPr>
        <w:t xml:space="preserve"> </w:t>
      </w:r>
    </w:p>
    <w:p w:rsidR="00D84DD4" w:rsidRPr="00584F2F" w:rsidP="008C1F57" w14:paraId="4539C062" w14:textId="1D0944AB">
      <w:pPr>
        <w:ind w:left="-567" w:right="-234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 xml:space="preserve">   </w:t>
      </w:r>
      <w:r w:rsidRPr="00584F2F" w:rsidR="00951758">
        <w:rPr>
          <w:sz w:val="23"/>
          <w:szCs w:val="23"/>
          <w:lang w:val="ru-RU"/>
        </w:rPr>
        <w:tab/>
        <w:t>Мировой судья, исследовав материалы административного дела, приходит к следующему</w:t>
      </w:r>
    </w:p>
    <w:p w:rsidR="00990E69" w:rsidRPr="00584F2F" w:rsidP="00951758" w14:paraId="46197668" w14:textId="2ED10C4F">
      <w:pPr>
        <w:ind w:left="-567" w:right="-234" w:firstLine="425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>- протокол об административном правонарушении №</w:t>
      </w:r>
      <w:r w:rsidRPr="00584F2F" w:rsidR="00A23C95">
        <w:rPr>
          <w:sz w:val="23"/>
          <w:szCs w:val="23"/>
          <w:lang w:val="ru-RU"/>
        </w:rPr>
        <w:t xml:space="preserve"> </w:t>
      </w:r>
      <w:r w:rsidRPr="00584F2F" w:rsidR="00CE7E35">
        <w:rPr>
          <w:sz w:val="23"/>
          <w:szCs w:val="23"/>
          <w:lang w:val="ru-RU"/>
        </w:rPr>
        <w:t>1451552</w:t>
      </w:r>
      <w:r w:rsidRPr="00584F2F" w:rsidR="007B7925">
        <w:rPr>
          <w:sz w:val="23"/>
          <w:szCs w:val="23"/>
          <w:lang w:val="ru-RU"/>
        </w:rPr>
        <w:t xml:space="preserve"> </w:t>
      </w:r>
      <w:r w:rsidRPr="00584F2F">
        <w:rPr>
          <w:sz w:val="23"/>
          <w:szCs w:val="23"/>
          <w:lang w:val="ru-RU"/>
        </w:rPr>
        <w:t xml:space="preserve">от </w:t>
      </w:r>
      <w:r w:rsidRPr="00584F2F" w:rsidR="00CE7E35">
        <w:rPr>
          <w:sz w:val="23"/>
          <w:szCs w:val="23"/>
          <w:lang w:val="ru-RU"/>
        </w:rPr>
        <w:t>15.</w:t>
      </w:r>
      <w:r w:rsidRPr="00584F2F" w:rsidR="00E90766">
        <w:rPr>
          <w:sz w:val="23"/>
          <w:szCs w:val="23"/>
          <w:lang w:val="ru-RU"/>
        </w:rPr>
        <w:t>0</w:t>
      </w:r>
      <w:r w:rsidRPr="00584F2F" w:rsidR="00975460">
        <w:rPr>
          <w:sz w:val="23"/>
          <w:szCs w:val="23"/>
          <w:lang w:val="ru-RU"/>
        </w:rPr>
        <w:t>6</w:t>
      </w:r>
      <w:r w:rsidRPr="00584F2F" w:rsidR="007B7925">
        <w:rPr>
          <w:sz w:val="23"/>
          <w:szCs w:val="23"/>
          <w:lang w:val="ru-RU"/>
        </w:rPr>
        <w:t>.202</w:t>
      </w:r>
      <w:r w:rsidRPr="00584F2F" w:rsidR="004219DE">
        <w:rPr>
          <w:sz w:val="23"/>
          <w:szCs w:val="23"/>
          <w:lang w:val="ru-RU"/>
        </w:rPr>
        <w:t>6</w:t>
      </w:r>
      <w:r w:rsidRPr="00584F2F">
        <w:rPr>
          <w:sz w:val="23"/>
          <w:szCs w:val="23"/>
          <w:lang w:val="ru-RU"/>
        </w:rPr>
        <w:t>;</w:t>
      </w:r>
    </w:p>
    <w:p w:rsidR="00DA283C" w:rsidRPr="00584F2F" w:rsidP="00951758" w14:paraId="66A88853" w14:textId="622F0DF4">
      <w:pPr>
        <w:ind w:left="-567" w:right="-234" w:firstLine="425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 xml:space="preserve">- распечатка проактивного процесса № </w:t>
      </w:r>
      <w:r w:rsidRPr="00584F2F" w:rsidR="00CE7E35">
        <w:rPr>
          <w:sz w:val="23"/>
          <w:szCs w:val="23"/>
          <w:lang w:val="ru-RU"/>
        </w:rPr>
        <w:t>356264938</w:t>
      </w:r>
      <w:r w:rsidRPr="00584F2F">
        <w:rPr>
          <w:sz w:val="23"/>
          <w:szCs w:val="23"/>
          <w:lang w:val="ru-RU"/>
        </w:rPr>
        <w:t>;</w:t>
      </w:r>
    </w:p>
    <w:p w:rsidR="00990E69" w:rsidRPr="00584F2F" w:rsidP="00951758" w14:paraId="59E047B3" w14:textId="487B5672">
      <w:pPr>
        <w:ind w:left="-567" w:right="-234" w:firstLine="425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 xml:space="preserve">- распечатка, согласно которой сведения, получены Фондом </w:t>
      </w:r>
      <w:r w:rsidRPr="00584F2F" w:rsidR="00CE7E35">
        <w:rPr>
          <w:sz w:val="23"/>
          <w:szCs w:val="23"/>
          <w:lang w:val="ru-RU"/>
        </w:rPr>
        <w:t>24.09</w:t>
      </w:r>
      <w:r w:rsidRPr="00584F2F" w:rsidR="00D84DD4">
        <w:rPr>
          <w:sz w:val="23"/>
          <w:szCs w:val="23"/>
          <w:lang w:val="ru-RU"/>
        </w:rPr>
        <w:t>.202</w:t>
      </w:r>
      <w:r w:rsidRPr="00584F2F" w:rsidR="00DA283C">
        <w:rPr>
          <w:sz w:val="23"/>
          <w:szCs w:val="23"/>
          <w:lang w:val="ru-RU"/>
        </w:rPr>
        <w:t>5;</w:t>
      </w:r>
      <w:r w:rsidRPr="00584F2F" w:rsidR="007B7925">
        <w:rPr>
          <w:sz w:val="23"/>
          <w:szCs w:val="23"/>
          <w:lang w:val="ru-RU"/>
        </w:rPr>
        <w:t xml:space="preserve"> </w:t>
      </w:r>
    </w:p>
    <w:p w:rsidR="00B92A00" w:rsidRPr="00584F2F" w:rsidP="00951758" w14:paraId="0C2B88A7" w14:textId="6319F00E">
      <w:pPr>
        <w:ind w:left="-567" w:right="-234" w:firstLine="425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>-</w:t>
      </w:r>
      <w:r w:rsidRPr="00584F2F" w:rsidR="00951758">
        <w:rPr>
          <w:sz w:val="23"/>
          <w:szCs w:val="23"/>
          <w:lang w:val="ru-RU"/>
        </w:rPr>
        <w:t xml:space="preserve"> </w:t>
      </w:r>
      <w:r w:rsidRPr="00584F2F">
        <w:rPr>
          <w:sz w:val="23"/>
          <w:szCs w:val="23"/>
          <w:lang w:val="ru-RU"/>
        </w:rPr>
        <w:t>выписк</w:t>
      </w:r>
      <w:r w:rsidRPr="00584F2F" w:rsidR="00951758">
        <w:rPr>
          <w:sz w:val="23"/>
          <w:szCs w:val="23"/>
          <w:lang w:val="ru-RU"/>
        </w:rPr>
        <w:t>у</w:t>
      </w:r>
      <w:r w:rsidRPr="00584F2F">
        <w:rPr>
          <w:sz w:val="23"/>
          <w:szCs w:val="23"/>
          <w:lang w:val="ru-RU"/>
        </w:rPr>
        <w:t xml:space="preserve"> из Е</w:t>
      </w:r>
      <w:r w:rsidRPr="00584F2F" w:rsidR="00951758">
        <w:rPr>
          <w:sz w:val="23"/>
          <w:szCs w:val="23"/>
          <w:lang w:val="ru-RU"/>
        </w:rPr>
        <w:t>ГРЮЛ.</w:t>
      </w:r>
    </w:p>
    <w:p w:rsidR="00DA283C" w:rsidRPr="00584F2F" w:rsidP="008C1F57" w14:paraId="75710886" w14:textId="6AD9C12B">
      <w:pPr>
        <w:ind w:left="-567" w:right="-234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ab/>
        <w:t xml:space="preserve">В соответствии с  частью 8 статьи 13 Федерального закона от 29 декабря 2006 г. </w:t>
      </w:r>
      <w:r w:rsidRPr="00584F2F">
        <w:rPr>
          <w:sz w:val="23"/>
          <w:szCs w:val="23"/>
        </w:rPr>
        <w:t>N</w:t>
      </w:r>
      <w:r w:rsidRPr="00584F2F">
        <w:rPr>
          <w:sz w:val="23"/>
          <w:szCs w:val="23"/>
          <w:lang w:val="ru-RU"/>
        </w:rPr>
        <w:t xml:space="preserve"> 225-ФЗ "Об обязательном социальном страховании на случай временной нетрудоспособност</w:t>
      </w:r>
      <w:r w:rsidRPr="00584F2F">
        <w:rPr>
          <w:sz w:val="23"/>
          <w:szCs w:val="23"/>
          <w:lang w:val="ru-RU"/>
        </w:rPr>
        <w:t>и и в связи с материнством" страхователи не 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</w:t>
      </w:r>
      <w:r w:rsidRPr="00584F2F">
        <w:rPr>
          <w:sz w:val="23"/>
          <w:szCs w:val="23"/>
          <w:lang w:val="ru-RU"/>
        </w:rPr>
        <w:t>ания электронного листка нетрудоспособности 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</w:t>
      </w:r>
      <w:r w:rsidRPr="00584F2F">
        <w:rPr>
          <w:sz w:val="23"/>
          <w:szCs w:val="23"/>
        </w:rPr>
        <w:t> </w:t>
      </w:r>
      <w:hyperlink r:id="rId4" w:anchor="/document/12184522/entry/21" w:history="1">
        <w:r w:rsidRPr="00584F2F">
          <w:rPr>
            <w:sz w:val="23"/>
            <w:szCs w:val="23"/>
            <w:lang w:val="ru-RU"/>
          </w:rPr>
          <w:t>электронной подписи</w:t>
        </w:r>
      </w:hyperlink>
      <w:r w:rsidRPr="00584F2F">
        <w:rPr>
          <w:sz w:val="23"/>
          <w:szCs w:val="23"/>
          <w:lang w:val="ru-RU"/>
        </w:rPr>
        <w:t xml:space="preserve">, если иное не установлено настоящей статьей. </w:t>
      </w:r>
    </w:p>
    <w:p w:rsidR="00B65E13" w:rsidRPr="00584F2F" w:rsidP="00B65E13" w14:paraId="2005D118" w14:textId="77777777">
      <w:pPr>
        <w:ind w:left="-567" w:right="-234" w:firstLine="567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 xml:space="preserve">Согласно части 17 статьи 13 Закона №255-ФЗ, состав сведений и документов, необходимых для назначения и выплаты пособий по временной нетрудоспособности, по </w:t>
      </w:r>
      <w:r w:rsidRPr="00584F2F">
        <w:rPr>
          <w:sz w:val="23"/>
          <w:szCs w:val="23"/>
          <w:lang w:val="ru-RU"/>
        </w:rPr>
        <w:t>беременности и родам, единовременного пособия при рождении ребенка, ежемесячного пособия по уходу за ребенком, и порядок их получения страховщиком, в том числе в электронной форме с использованием единой системы межведомственного электронного взаимодействи</w:t>
      </w:r>
      <w:r w:rsidRPr="00584F2F">
        <w:rPr>
          <w:sz w:val="23"/>
          <w:szCs w:val="23"/>
          <w:lang w:val="ru-RU"/>
        </w:rPr>
        <w:t>я, устанавливаются Правительством Российской Федерации.</w:t>
      </w:r>
    </w:p>
    <w:p w:rsidR="00B65E13" w:rsidRPr="00584F2F" w:rsidP="00B65E13" w14:paraId="1A335991" w14:textId="77777777">
      <w:pPr>
        <w:ind w:left="-567" w:right="-234" w:firstLine="567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>Правила получения Фондом пенсионного и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</w:t>
      </w:r>
      <w:r w:rsidRPr="00584F2F">
        <w:rPr>
          <w:sz w:val="23"/>
          <w:szCs w:val="23"/>
          <w:lang w:val="ru-RU"/>
        </w:rPr>
        <w:t xml:space="preserve"> и родам, единовременного пособия при рождении ребенка, ежемесячного пособия по уходу за ребенком утверждены постановлением Правительства Российской Федерации от 23.11.2021 № 2010 (далее - Правила).</w:t>
      </w:r>
    </w:p>
    <w:p w:rsidR="00DA283C" w:rsidRPr="00584F2F" w:rsidP="00B65E13" w14:paraId="648E3184" w14:textId="76670FE5">
      <w:pPr>
        <w:ind w:left="-567" w:right="-234" w:firstLine="567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>В соответствии с пунктом 3 Правил информационное взаимоде</w:t>
      </w:r>
      <w:r w:rsidRPr="00584F2F">
        <w:rPr>
          <w:sz w:val="23"/>
          <w:szCs w:val="23"/>
          <w:lang w:val="ru-RU"/>
        </w:rPr>
        <w:t xml:space="preserve">йствие страхователей и страховщика в электронном виде осуществляется с использованием системы электронного документооборота страховщика. Формат информационного взаимодействия утверждается страховщиком. Взаимодействие с Фондом осуществляется страхователями </w:t>
      </w:r>
      <w:r w:rsidRPr="00584F2F">
        <w:rPr>
          <w:sz w:val="23"/>
          <w:szCs w:val="23"/>
          <w:lang w:val="ru-RU"/>
        </w:rPr>
        <w:t xml:space="preserve">посредством СЭДО с использованием программного обеспечения страхователя, используемого для ведения бухгалтерского и кадрового учета, программного обеспечения, </w:t>
      </w:r>
      <w:r w:rsidRPr="00584F2F">
        <w:rPr>
          <w:sz w:val="23"/>
          <w:szCs w:val="23"/>
          <w:lang w:val="ru-RU"/>
        </w:rPr>
        <w:t>используемого для формирования и сдачи отчетности, а также с использованием Личного кабинета Стра</w:t>
      </w:r>
      <w:r w:rsidRPr="00584F2F">
        <w:rPr>
          <w:sz w:val="23"/>
          <w:szCs w:val="23"/>
          <w:lang w:val="ru-RU"/>
        </w:rPr>
        <w:t>хователя, размещенного в сети Интернет.</w:t>
      </w:r>
    </w:p>
    <w:p w:rsidR="00990E69" w:rsidRPr="00584F2F" w:rsidP="00DA283C" w14:paraId="3DB337B0" w14:textId="15E33FDF">
      <w:pPr>
        <w:ind w:left="-567" w:right="-234" w:hanging="284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 xml:space="preserve">              Мировым судьей установлено, </w:t>
      </w:r>
      <w:r w:rsidRPr="00584F2F" w:rsidR="00DA283C">
        <w:rPr>
          <w:sz w:val="23"/>
          <w:szCs w:val="23"/>
          <w:lang w:val="ru-RU"/>
        </w:rPr>
        <w:t xml:space="preserve">что </w:t>
      </w:r>
      <w:r w:rsidRPr="00584F2F">
        <w:rPr>
          <w:sz w:val="23"/>
          <w:szCs w:val="23"/>
          <w:lang w:val="ru-RU"/>
        </w:rPr>
        <w:t xml:space="preserve">сведения о закрытом листке нетрудоспособности </w:t>
      </w:r>
      <w:r>
        <w:t>****</w:t>
      </w:r>
      <w:r w:rsidRPr="00584F2F" w:rsidR="00B647C9">
        <w:rPr>
          <w:sz w:val="23"/>
          <w:szCs w:val="23"/>
          <w:lang w:val="ru-RU"/>
        </w:rPr>
        <w:t xml:space="preserve"> за период нетрудоспособности с </w:t>
      </w:r>
      <w:r w:rsidRPr="00584F2F" w:rsidR="00B30339">
        <w:rPr>
          <w:sz w:val="23"/>
          <w:szCs w:val="23"/>
          <w:lang w:val="ru-RU"/>
        </w:rPr>
        <w:t>2</w:t>
      </w:r>
      <w:r w:rsidRPr="00584F2F" w:rsidR="00CE7E35">
        <w:rPr>
          <w:sz w:val="23"/>
          <w:szCs w:val="23"/>
          <w:lang w:val="ru-RU"/>
        </w:rPr>
        <w:t>6</w:t>
      </w:r>
      <w:r w:rsidRPr="00584F2F" w:rsidR="00B647C9">
        <w:rPr>
          <w:sz w:val="23"/>
          <w:szCs w:val="23"/>
          <w:lang w:val="ru-RU"/>
        </w:rPr>
        <w:t xml:space="preserve">.08.2025 по </w:t>
      </w:r>
      <w:r w:rsidRPr="00584F2F" w:rsidR="00B30339">
        <w:rPr>
          <w:sz w:val="23"/>
          <w:szCs w:val="23"/>
          <w:lang w:val="ru-RU"/>
        </w:rPr>
        <w:t>0</w:t>
      </w:r>
      <w:r w:rsidRPr="00584F2F" w:rsidR="00CE7E35">
        <w:rPr>
          <w:sz w:val="23"/>
          <w:szCs w:val="23"/>
          <w:lang w:val="ru-RU"/>
        </w:rPr>
        <w:t>6</w:t>
      </w:r>
      <w:r w:rsidRPr="00584F2F" w:rsidR="00B30339">
        <w:rPr>
          <w:sz w:val="23"/>
          <w:szCs w:val="23"/>
          <w:lang w:val="ru-RU"/>
        </w:rPr>
        <w:t>.09</w:t>
      </w:r>
      <w:r w:rsidRPr="00584F2F" w:rsidR="00B647C9">
        <w:rPr>
          <w:sz w:val="23"/>
          <w:szCs w:val="23"/>
          <w:lang w:val="ru-RU"/>
        </w:rPr>
        <w:t xml:space="preserve">.2025 </w:t>
      </w:r>
      <w:r w:rsidRPr="00584F2F" w:rsidR="00CE7E35">
        <w:rPr>
          <w:sz w:val="23"/>
          <w:szCs w:val="23"/>
          <w:lang w:val="ru-RU"/>
        </w:rPr>
        <w:t>Гусейновым У.А. Оглы</w:t>
      </w:r>
      <w:r w:rsidRPr="00584F2F">
        <w:rPr>
          <w:sz w:val="23"/>
          <w:szCs w:val="23"/>
          <w:lang w:val="ru-RU"/>
        </w:rPr>
        <w:t xml:space="preserve"> не представлены в ОСФР по ХМАО-Югре в г. Нижневартовске</w:t>
      </w:r>
      <w:r w:rsidRPr="00584F2F" w:rsidR="007B7925">
        <w:rPr>
          <w:sz w:val="23"/>
          <w:szCs w:val="23"/>
          <w:lang w:val="ru-RU"/>
        </w:rPr>
        <w:t xml:space="preserve"> в установленный законом срок до</w:t>
      </w:r>
      <w:r w:rsidRPr="00584F2F" w:rsidR="004219DE">
        <w:rPr>
          <w:sz w:val="23"/>
          <w:szCs w:val="23"/>
          <w:lang w:val="ru-RU"/>
        </w:rPr>
        <w:t xml:space="preserve"> 24 час 00 мин</w:t>
      </w:r>
      <w:r w:rsidRPr="00584F2F" w:rsidR="007B7925">
        <w:rPr>
          <w:sz w:val="23"/>
          <w:szCs w:val="23"/>
          <w:lang w:val="ru-RU"/>
        </w:rPr>
        <w:t xml:space="preserve"> </w:t>
      </w:r>
      <w:r w:rsidRPr="00584F2F" w:rsidR="00CE7E35">
        <w:rPr>
          <w:sz w:val="23"/>
          <w:szCs w:val="23"/>
          <w:lang w:val="ru-RU"/>
        </w:rPr>
        <w:t>11</w:t>
      </w:r>
      <w:r w:rsidRPr="00584F2F" w:rsidR="004219DE">
        <w:rPr>
          <w:sz w:val="23"/>
          <w:szCs w:val="23"/>
          <w:lang w:val="ru-RU"/>
        </w:rPr>
        <w:t>.0</w:t>
      </w:r>
      <w:r w:rsidRPr="00584F2F" w:rsidR="00B647C9">
        <w:rPr>
          <w:sz w:val="23"/>
          <w:szCs w:val="23"/>
          <w:lang w:val="ru-RU"/>
        </w:rPr>
        <w:t>9</w:t>
      </w:r>
      <w:r w:rsidRPr="00584F2F" w:rsidR="00D84DD4">
        <w:rPr>
          <w:sz w:val="23"/>
          <w:szCs w:val="23"/>
          <w:lang w:val="ru-RU"/>
        </w:rPr>
        <w:t>.202</w:t>
      </w:r>
      <w:r w:rsidRPr="00584F2F" w:rsidR="00A94DEE">
        <w:rPr>
          <w:sz w:val="23"/>
          <w:szCs w:val="23"/>
          <w:lang w:val="ru-RU"/>
        </w:rPr>
        <w:t>5</w:t>
      </w:r>
      <w:r w:rsidRPr="00584F2F">
        <w:rPr>
          <w:sz w:val="23"/>
          <w:szCs w:val="23"/>
          <w:lang w:val="ru-RU"/>
        </w:rPr>
        <w:t>.</w:t>
      </w:r>
    </w:p>
    <w:p w:rsidR="00990E69" w:rsidRPr="00584F2F" w:rsidP="008C1F57" w14:paraId="1F6C306F" w14:textId="32BF4C0A">
      <w:pPr>
        <w:ind w:left="-567" w:right="-234" w:firstLine="567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>Статьей 2.4 Кодекса РФ об административных правонарушениях предусмотрено, что административной ответственности подлежит должностное лицо в сл</w:t>
      </w:r>
      <w:r w:rsidRPr="00584F2F">
        <w:rPr>
          <w:sz w:val="23"/>
          <w:szCs w:val="23"/>
          <w:lang w:val="ru-RU"/>
        </w:rPr>
        <w:t>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990E69" w:rsidRPr="00584F2F" w:rsidP="008C1F57" w14:paraId="148ACF78" w14:textId="12909BEE">
      <w:pPr>
        <w:ind w:left="-567" w:right="-234" w:firstLine="567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>Изложенные доказательства получены с соблюдением требований КоАП РФ, допустимы и достоверны, оценены судом по правилам с</w:t>
      </w:r>
      <w:r w:rsidRPr="00584F2F">
        <w:rPr>
          <w:sz w:val="23"/>
          <w:szCs w:val="23"/>
          <w:lang w:val="ru-RU"/>
        </w:rPr>
        <w:t xml:space="preserve">т. 26.11 КоАП РФ и в своей совокупности подтверждают вину </w:t>
      </w:r>
      <w:r w:rsidRPr="00584F2F" w:rsidR="00CE7E35">
        <w:rPr>
          <w:sz w:val="23"/>
          <w:szCs w:val="23"/>
          <w:lang w:val="ru-RU"/>
        </w:rPr>
        <w:t>Гусейнова У.А. Оглы</w:t>
      </w:r>
      <w:r w:rsidRPr="00584F2F">
        <w:rPr>
          <w:sz w:val="23"/>
          <w:szCs w:val="23"/>
          <w:lang w:val="ru-RU"/>
        </w:rPr>
        <w:t xml:space="preserve"> в совершении административного правонарушения.      </w:t>
      </w:r>
    </w:p>
    <w:p w:rsidR="00990E69" w:rsidRPr="00584F2F" w:rsidP="008C1F57" w14:paraId="2C45EA77" w14:textId="3D53750D">
      <w:pPr>
        <w:ind w:left="-567" w:right="-234" w:firstLine="567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 xml:space="preserve">Судья квалифицирует действия должностного лица </w:t>
      </w:r>
      <w:r w:rsidRPr="00584F2F" w:rsidR="00CE7E35">
        <w:rPr>
          <w:sz w:val="23"/>
          <w:szCs w:val="23"/>
          <w:lang w:val="ru-RU"/>
        </w:rPr>
        <w:t xml:space="preserve">Гусейнова У.А. </w:t>
      </w:r>
      <w:r w:rsidRPr="00584F2F" w:rsidR="00CE7E35">
        <w:rPr>
          <w:sz w:val="23"/>
          <w:szCs w:val="23"/>
          <w:lang w:val="ru-RU"/>
        </w:rPr>
        <w:t>Оглы</w:t>
      </w:r>
      <w:r w:rsidRPr="00584F2F">
        <w:rPr>
          <w:sz w:val="23"/>
          <w:szCs w:val="23"/>
          <w:lang w:val="ru-RU"/>
        </w:rPr>
        <w:t xml:space="preserve"> по ч.4 ст.15.33 Кодекса РФ </w:t>
      </w:r>
      <w:r w:rsidRPr="00584F2F" w:rsidR="00C322BC">
        <w:rPr>
          <w:sz w:val="23"/>
          <w:szCs w:val="23"/>
          <w:lang w:val="ru-RU"/>
        </w:rPr>
        <w:t>об АП</w:t>
      </w:r>
      <w:r w:rsidRPr="00584F2F">
        <w:rPr>
          <w:sz w:val="23"/>
          <w:szCs w:val="23"/>
          <w:lang w:val="ru-RU"/>
        </w:rPr>
        <w:t xml:space="preserve"> – непредставление в соотв</w:t>
      </w:r>
      <w:r w:rsidRPr="00584F2F">
        <w:rPr>
          <w:sz w:val="23"/>
          <w:szCs w:val="23"/>
          <w:lang w:val="ru-RU"/>
        </w:rPr>
        <w:t>етствии с</w:t>
      </w:r>
      <w:r w:rsidRPr="00584F2F">
        <w:rPr>
          <w:sz w:val="23"/>
          <w:szCs w:val="23"/>
        </w:rPr>
        <w:t> </w:t>
      </w:r>
      <w:hyperlink r:id="rId4" w:anchor="/document/12151284/entry/1010" w:history="1">
        <w:r w:rsidRPr="00584F2F">
          <w:rPr>
            <w:sz w:val="23"/>
            <w:szCs w:val="23"/>
            <w:lang w:val="ru-RU"/>
          </w:rPr>
          <w:t>законодательством</w:t>
        </w:r>
      </w:hyperlink>
      <w:r w:rsidRPr="00584F2F">
        <w:rPr>
          <w:sz w:val="23"/>
          <w:szCs w:val="23"/>
        </w:rPr>
        <w:t> </w:t>
      </w:r>
      <w:r w:rsidRPr="00584F2F">
        <w:rPr>
          <w:sz w:val="23"/>
          <w:szCs w:val="23"/>
          <w:lang w:val="ru-RU"/>
        </w:rPr>
        <w:t xml:space="preserve">Российской Федерации об обязательном социальном страховании на случай временной нетрудоспособности и в связи с материнством в территориальные органы </w:t>
      </w:r>
      <w:r w:rsidRPr="00584F2F">
        <w:rPr>
          <w:sz w:val="23"/>
          <w:szCs w:val="23"/>
          <w:lang w:val="ru-RU"/>
        </w:rPr>
        <w:t>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назначения территориальным органом Фонда пенсионного и социального страхования Р</w:t>
      </w:r>
      <w:r w:rsidRPr="00584F2F">
        <w:rPr>
          <w:sz w:val="23"/>
          <w:szCs w:val="23"/>
          <w:lang w:val="ru-RU"/>
        </w:rPr>
        <w:t>оссийской Федерации застрахованному лицу соответствующего вида пособия или исчисления его размера, а равно представление таких сведений в неполном объеме или в искаженном виде.</w:t>
      </w:r>
    </w:p>
    <w:p w:rsidR="00990E69" w:rsidRPr="00584F2F" w:rsidP="00C322BC" w14:paraId="74D6AAC2" w14:textId="3A63B6E4">
      <w:pPr>
        <w:ind w:left="-567" w:right="-234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 xml:space="preserve">        </w:t>
      </w:r>
      <w:r w:rsidRPr="00584F2F" w:rsidR="00C322BC">
        <w:rPr>
          <w:sz w:val="23"/>
          <w:szCs w:val="23"/>
          <w:lang w:val="ru-RU"/>
        </w:rPr>
        <w:t>При назначении наказания, мировой судья учитывает характер совершенного административного правонарушения, личность виновно</w:t>
      </w:r>
      <w:r w:rsidRPr="00584F2F" w:rsidR="00CE7E35">
        <w:rPr>
          <w:sz w:val="23"/>
          <w:szCs w:val="23"/>
          <w:lang w:val="ru-RU"/>
        </w:rPr>
        <w:t>го</w:t>
      </w:r>
      <w:r w:rsidRPr="00584F2F" w:rsidR="00C322BC">
        <w:rPr>
          <w:sz w:val="23"/>
          <w:szCs w:val="23"/>
          <w:lang w:val="ru-RU"/>
        </w:rPr>
        <w:t>, отсутствие смягчающих и отягчающих административную ответственность обстоятельств, предусмотренных ст. ст. 4.2. и 4.3. Кодекса РФ об АП</w:t>
      </w:r>
      <w:r w:rsidRPr="00584F2F">
        <w:rPr>
          <w:sz w:val="23"/>
          <w:szCs w:val="23"/>
          <w:lang w:val="ru-RU"/>
        </w:rPr>
        <w:t>.</w:t>
      </w:r>
    </w:p>
    <w:p w:rsidR="00990E69" w:rsidRPr="00584F2F" w:rsidP="00584F2F" w14:paraId="44F556B8" w14:textId="51158E9D">
      <w:pPr>
        <w:ind w:left="-567" w:right="-234" w:firstLine="567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>На основании вышеизложенного, и руководствуясь ст.ст. 29.9-29.10</w:t>
      </w:r>
      <w:r w:rsidRPr="00584F2F">
        <w:rPr>
          <w:sz w:val="23"/>
          <w:szCs w:val="23"/>
          <w:lang w:val="ru-RU"/>
        </w:rPr>
        <w:t xml:space="preserve"> Кодекса Российской Федерации об административных правонарушениях, мировой судья</w:t>
      </w:r>
    </w:p>
    <w:p w:rsidR="00990E69" w:rsidRPr="00584F2F" w:rsidP="008C1F57" w14:paraId="130CBD31" w14:textId="77777777">
      <w:pPr>
        <w:ind w:left="1593" w:right="-234" w:firstLine="1287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 xml:space="preserve">              ПОСТАНОВИЛ:</w:t>
      </w:r>
    </w:p>
    <w:p w:rsidR="008C1F57" w:rsidRPr="00584F2F" w:rsidP="008C1F57" w14:paraId="6AC2CD4D" w14:textId="5C838648">
      <w:pPr>
        <w:ind w:left="-567" w:right="-234" w:firstLine="425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>Генерального директора ООО «ГААР» Гусейнова Ульфет Алекбер Оглы</w:t>
      </w:r>
      <w:r w:rsidRPr="00584F2F" w:rsidR="00B30339">
        <w:rPr>
          <w:bCs/>
          <w:sz w:val="23"/>
          <w:szCs w:val="23"/>
          <w:lang w:val="ru-RU"/>
        </w:rPr>
        <w:t xml:space="preserve"> </w:t>
      </w:r>
      <w:r w:rsidRPr="00584F2F">
        <w:rPr>
          <w:bCs/>
          <w:sz w:val="23"/>
          <w:szCs w:val="23"/>
          <w:lang w:val="ru-RU"/>
        </w:rPr>
        <w:t>признать виновным</w:t>
      </w:r>
      <w:r w:rsidRPr="00584F2F">
        <w:rPr>
          <w:bCs/>
          <w:sz w:val="23"/>
          <w:szCs w:val="23"/>
          <w:lang w:val="ru-RU"/>
        </w:rPr>
        <w:t xml:space="preserve"> в совершении административного правонарушения, предусмотренного ч. 4 ст. 15.33.2 </w:t>
      </w:r>
      <w:r w:rsidRPr="00584F2F">
        <w:rPr>
          <w:sz w:val="23"/>
          <w:szCs w:val="23"/>
          <w:lang w:val="ru-RU"/>
        </w:rPr>
        <w:t>Кодекса РФ об АП и назначить административное наказание в виде штрафа в размере 300 (триста) рублей.</w:t>
      </w:r>
    </w:p>
    <w:p w:rsidR="008C1F57" w:rsidRPr="00584F2F" w:rsidP="008C1F57" w14:paraId="4E4AEE45" w14:textId="2BCE9994">
      <w:pPr>
        <w:tabs>
          <w:tab w:val="left" w:pos="540"/>
          <w:tab w:val="left" w:pos="9356"/>
        </w:tabs>
        <w:ind w:left="-567" w:right="-234" w:firstLine="425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>Штраф подлежит уплате в УФК по ХМАО-Югре (ОСФР по ХМАО-Югре л/сч № 04874Ф</w:t>
      </w:r>
      <w:r w:rsidRPr="00584F2F">
        <w:rPr>
          <w:sz w:val="23"/>
          <w:szCs w:val="23"/>
          <w:lang w:val="ru-RU"/>
        </w:rPr>
        <w:t>87010); р/сч 03100643000000018700, ОКЦ № 8 УГУ Банка России//УФК по Ханты- Мансийскому автономному округу-Югре г. Ханты-Мансийск; ИНН 8601002078; КПП 860101001; БИК ТОФК 007162163; Кор/сч. 40102810245370000007, КБК 7971160123006000</w:t>
      </w:r>
      <w:r w:rsidRPr="00584F2F" w:rsidR="00E90766">
        <w:rPr>
          <w:sz w:val="23"/>
          <w:szCs w:val="23"/>
          <w:lang w:val="ru-RU"/>
        </w:rPr>
        <w:t>2</w:t>
      </w:r>
      <w:r w:rsidRPr="00584F2F">
        <w:rPr>
          <w:sz w:val="23"/>
          <w:szCs w:val="23"/>
          <w:lang w:val="ru-RU"/>
        </w:rPr>
        <w:t>140, ОКТМО 7187</w:t>
      </w:r>
      <w:r w:rsidRPr="00584F2F" w:rsidR="00E90766">
        <w:rPr>
          <w:sz w:val="23"/>
          <w:szCs w:val="23"/>
          <w:lang w:val="ru-RU"/>
        </w:rPr>
        <w:t>1</w:t>
      </w:r>
      <w:r w:rsidRPr="00584F2F">
        <w:rPr>
          <w:sz w:val="23"/>
          <w:szCs w:val="23"/>
          <w:lang w:val="ru-RU"/>
        </w:rPr>
        <w:t>000. УИН</w:t>
      </w:r>
      <w:r w:rsidRPr="00584F2F">
        <w:rPr>
          <w:sz w:val="23"/>
          <w:szCs w:val="23"/>
          <w:lang w:val="ru-RU"/>
        </w:rPr>
        <w:t xml:space="preserve"> 79786</w:t>
      </w:r>
      <w:r w:rsidRPr="00584F2F" w:rsidR="00B30339">
        <w:rPr>
          <w:sz w:val="23"/>
          <w:szCs w:val="23"/>
          <w:lang w:val="ru-RU"/>
        </w:rPr>
        <w:t>00</w:t>
      </w:r>
      <w:r w:rsidRPr="00584F2F" w:rsidR="00CE7E35">
        <w:rPr>
          <w:sz w:val="23"/>
          <w:szCs w:val="23"/>
          <w:lang w:val="ru-RU"/>
        </w:rPr>
        <w:t>1506260262082</w:t>
      </w:r>
      <w:r w:rsidRPr="00584F2F" w:rsidR="00CD0B8D">
        <w:rPr>
          <w:sz w:val="23"/>
          <w:szCs w:val="23"/>
          <w:lang w:val="ru-RU"/>
        </w:rPr>
        <w:t>.</w:t>
      </w:r>
    </w:p>
    <w:p w:rsidR="008C1F57" w:rsidRPr="00584F2F" w:rsidP="008C1F57" w14:paraId="2BA3AB1A" w14:textId="77777777">
      <w:pPr>
        <w:shd w:val="clear" w:color="auto" w:fill="FFFFFF"/>
        <w:ind w:left="-567" w:right="-234" w:firstLine="425"/>
        <w:jc w:val="both"/>
        <w:rPr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>В соответствии со ст. 32.2 Кодекса РФ об АП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</w:t>
      </w:r>
      <w:r w:rsidRPr="00584F2F">
        <w:rPr>
          <w:sz w:val="23"/>
          <w:szCs w:val="23"/>
          <w:lang w:val="ru-RU"/>
        </w:rPr>
        <w:t xml:space="preserve">аконную силу либо со дня истечения срока отсрочки или срока рассрочки, предусмотренных ст. 31.5 Кодекса РФ об административных правонарушениях. </w:t>
      </w:r>
    </w:p>
    <w:p w:rsidR="008C1F57" w:rsidRPr="00584F2F" w:rsidP="008C1F57" w14:paraId="40E7DCB6" w14:textId="77777777">
      <w:pPr>
        <w:ind w:left="-567" w:right="-234" w:firstLine="425"/>
        <w:jc w:val="both"/>
        <w:rPr>
          <w:color w:val="000000"/>
          <w:spacing w:val="2"/>
          <w:sz w:val="23"/>
          <w:szCs w:val="23"/>
          <w:lang w:val="ru-RU"/>
        </w:rPr>
      </w:pPr>
      <w:r w:rsidRPr="00584F2F">
        <w:rPr>
          <w:color w:val="000000"/>
          <w:spacing w:val="2"/>
          <w:sz w:val="23"/>
          <w:szCs w:val="23"/>
          <w:lang w:val="ru-RU"/>
        </w:rPr>
        <w:t>Неуплата административного штрафа в срок, предусмотренный ч. 1 ст. 32.2 Кодекса РФ об АП влечет наложение админ</w:t>
      </w:r>
      <w:r w:rsidRPr="00584F2F">
        <w:rPr>
          <w:color w:val="000000"/>
          <w:spacing w:val="2"/>
          <w:sz w:val="23"/>
          <w:szCs w:val="23"/>
          <w:lang w:val="ru-RU"/>
        </w:rPr>
        <w:t>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8C1F57" w:rsidP="008C1F57" w14:paraId="1A0B0AE9" w14:textId="0CC57590">
      <w:pPr>
        <w:ind w:left="-567" w:right="-234" w:firstLine="425"/>
        <w:jc w:val="both"/>
        <w:rPr>
          <w:color w:val="000000"/>
          <w:spacing w:val="-4"/>
          <w:sz w:val="23"/>
          <w:szCs w:val="23"/>
          <w:lang w:val="ru-RU"/>
        </w:rPr>
      </w:pPr>
      <w:r w:rsidRPr="00584F2F">
        <w:rPr>
          <w:sz w:val="23"/>
          <w:szCs w:val="23"/>
          <w:lang w:val="ru-RU"/>
        </w:rPr>
        <w:t xml:space="preserve">Постановление может быть </w:t>
      </w:r>
      <w:r w:rsidRPr="00584F2F">
        <w:rPr>
          <w:sz w:val="23"/>
          <w:szCs w:val="23"/>
          <w:lang w:val="ru-RU"/>
        </w:rPr>
        <w:t xml:space="preserve">обжаловано в течении 10 дней с даты вручения или получения </w:t>
      </w:r>
      <w:r w:rsidRPr="00584F2F">
        <w:rPr>
          <w:color w:val="000000"/>
          <w:spacing w:val="8"/>
          <w:sz w:val="23"/>
          <w:szCs w:val="23"/>
          <w:lang w:val="ru-RU"/>
        </w:rPr>
        <w:t xml:space="preserve">в </w:t>
      </w:r>
      <w:r w:rsidRPr="00584F2F">
        <w:rPr>
          <w:color w:val="000000"/>
          <w:spacing w:val="-4"/>
          <w:sz w:val="23"/>
          <w:szCs w:val="23"/>
          <w:lang w:val="ru-RU"/>
        </w:rPr>
        <w:t xml:space="preserve">Нижневартовский   городской суд Ханты-Мансийского автономного округа-Югры через мирового судью судебного участка № </w:t>
      </w:r>
      <w:r w:rsidRPr="00584F2F" w:rsidR="00CE7E35">
        <w:rPr>
          <w:color w:val="000000"/>
          <w:spacing w:val="-4"/>
          <w:sz w:val="23"/>
          <w:szCs w:val="23"/>
          <w:lang w:val="ru-RU"/>
        </w:rPr>
        <w:t>3</w:t>
      </w:r>
      <w:r w:rsidRPr="00584F2F">
        <w:rPr>
          <w:color w:val="000000"/>
          <w:spacing w:val="-4"/>
          <w:sz w:val="23"/>
          <w:szCs w:val="23"/>
          <w:lang w:val="ru-RU"/>
        </w:rPr>
        <w:t>.</w:t>
      </w:r>
    </w:p>
    <w:p w:rsidR="001A6AD5" w:rsidRPr="00584F2F" w:rsidP="008C1F57" w14:paraId="25E7E92C" w14:textId="77777777">
      <w:pPr>
        <w:ind w:left="-567" w:right="-234" w:firstLine="425"/>
        <w:jc w:val="both"/>
        <w:rPr>
          <w:color w:val="000000"/>
          <w:spacing w:val="-4"/>
          <w:sz w:val="23"/>
          <w:szCs w:val="23"/>
          <w:lang w:val="ru-RU"/>
        </w:rPr>
      </w:pPr>
    </w:p>
    <w:p w:rsidR="008C1F57" w:rsidRPr="00584F2F" w:rsidP="008C1F57" w14:paraId="227E7C8C" w14:textId="6D975BC3">
      <w:pPr>
        <w:ind w:left="-567" w:right="-234" w:firstLine="425"/>
        <w:jc w:val="both"/>
        <w:rPr>
          <w:rStyle w:val="Emphasis"/>
          <w:i w:val="0"/>
          <w:sz w:val="23"/>
          <w:szCs w:val="23"/>
          <w:lang w:val="ru-RU"/>
        </w:rPr>
      </w:pPr>
      <w:r w:rsidRPr="001A6AD5">
        <w:rPr>
          <w:lang w:val="ru-RU"/>
        </w:rPr>
        <w:t>****</w:t>
      </w:r>
      <w:r w:rsidRPr="00584F2F">
        <w:rPr>
          <w:rStyle w:val="Emphasis"/>
          <w:i w:val="0"/>
          <w:sz w:val="23"/>
          <w:szCs w:val="23"/>
          <w:lang w:val="ru-RU"/>
        </w:rPr>
        <w:t xml:space="preserve">Мировой судья                          </w:t>
      </w:r>
      <w:r w:rsidRPr="00584F2F">
        <w:rPr>
          <w:rStyle w:val="Emphasis"/>
          <w:i w:val="0"/>
          <w:sz w:val="23"/>
          <w:szCs w:val="23"/>
          <w:lang w:val="ru-RU"/>
        </w:rPr>
        <w:t xml:space="preserve">                                                                                  О.С. Полякова</w:t>
      </w:r>
    </w:p>
    <w:p w:rsidR="008C1F57" w:rsidRPr="001A6AD5" w:rsidP="008C1F57" w14:paraId="1F2F5036" w14:textId="28DC48F7">
      <w:pPr>
        <w:ind w:left="-567" w:right="-234" w:firstLine="425"/>
        <w:rPr>
          <w:sz w:val="23"/>
          <w:szCs w:val="23"/>
          <w:lang w:val="ru-RU"/>
        </w:rPr>
      </w:pPr>
      <w:r w:rsidRPr="001A6AD5">
        <w:rPr>
          <w:lang w:val="ru-RU"/>
        </w:rPr>
        <w:t>****</w:t>
      </w:r>
    </w:p>
    <w:p w:rsidR="00990E69" w:rsidRPr="00584F2F" w:rsidP="008C1F57" w14:paraId="7524DE8A" w14:textId="77777777">
      <w:pPr>
        <w:ind w:left="-567" w:right="-234" w:firstLine="567"/>
        <w:jc w:val="both"/>
        <w:rPr>
          <w:sz w:val="23"/>
          <w:szCs w:val="23"/>
          <w:lang w:val="ru-RU"/>
        </w:rPr>
      </w:pPr>
    </w:p>
    <w:sectPr w:rsidSect="00584F2F">
      <w:pgSz w:w="12240" w:h="15840"/>
      <w:pgMar w:top="284" w:right="850" w:bottom="0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E69"/>
    <w:rsid w:val="00067CC6"/>
    <w:rsid w:val="000840B3"/>
    <w:rsid w:val="00166512"/>
    <w:rsid w:val="001A6AD5"/>
    <w:rsid w:val="001B3657"/>
    <w:rsid w:val="00237650"/>
    <w:rsid w:val="00242F0A"/>
    <w:rsid w:val="00261F1C"/>
    <w:rsid w:val="00337525"/>
    <w:rsid w:val="00377B4F"/>
    <w:rsid w:val="004219DE"/>
    <w:rsid w:val="004C0943"/>
    <w:rsid w:val="005074A3"/>
    <w:rsid w:val="00584F2F"/>
    <w:rsid w:val="00613E40"/>
    <w:rsid w:val="006A6E50"/>
    <w:rsid w:val="006E1886"/>
    <w:rsid w:val="006E4ABB"/>
    <w:rsid w:val="007B7925"/>
    <w:rsid w:val="007E153F"/>
    <w:rsid w:val="00855B97"/>
    <w:rsid w:val="00891F64"/>
    <w:rsid w:val="008C1F57"/>
    <w:rsid w:val="00951758"/>
    <w:rsid w:val="009550A5"/>
    <w:rsid w:val="00975460"/>
    <w:rsid w:val="00990E69"/>
    <w:rsid w:val="009E0C60"/>
    <w:rsid w:val="00A23C95"/>
    <w:rsid w:val="00A90085"/>
    <w:rsid w:val="00A94DEE"/>
    <w:rsid w:val="00B30339"/>
    <w:rsid w:val="00B31C8E"/>
    <w:rsid w:val="00B647C9"/>
    <w:rsid w:val="00B65E13"/>
    <w:rsid w:val="00B92A00"/>
    <w:rsid w:val="00BD15F7"/>
    <w:rsid w:val="00C322BC"/>
    <w:rsid w:val="00CD0B8D"/>
    <w:rsid w:val="00CE7E35"/>
    <w:rsid w:val="00D84DD4"/>
    <w:rsid w:val="00DA283C"/>
    <w:rsid w:val="00E443E0"/>
    <w:rsid w:val="00E60F12"/>
    <w:rsid w:val="00E90766"/>
    <w:rsid w:val="00E95C14"/>
    <w:rsid w:val="00F94051"/>
    <w:rsid w:val="00FB2D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069D681-B1D4-48D6-B3CE-71830F7E8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UserDefinedgrp-30rplc-11">
    <w:name w:val="cat-UserDefined grp-30 rplc-11"/>
    <w:basedOn w:val="DefaultParagraphFont"/>
  </w:style>
  <w:style w:type="character" w:customStyle="1" w:styleId="cat-UserDefinedgrp-31rplc-18">
    <w:name w:val="cat-UserDefined grp-31 rplc-18"/>
    <w:basedOn w:val="DefaultParagraphFont"/>
  </w:style>
  <w:style w:type="character" w:styleId="Emphasis">
    <w:name w:val="Emphasis"/>
    <w:uiPriority w:val="20"/>
    <w:qFormat/>
    <w:rsid w:val="008C1F57"/>
    <w:rPr>
      <w:i/>
      <w:iCs/>
    </w:rPr>
  </w:style>
  <w:style w:type="paragraph" w:styleId="BalloonText">
    <w:name w:val="Balloon Text"/>
    <w:basedOn w:val="Normal"/>
    <w:link w:val="a"/>
    <w:uiPriority w:val="99"/>
    <w:semiHidden/>
    <w:unhideWhenUsed/>
    <w:rsid w:val="008C1F57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C1F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